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396-ПП/1493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1493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8170,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8170,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559.55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500.65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382.85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323.95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265.05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206.15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396-ПП/1493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14:23:14.679;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14:23:14.679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294.50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294.50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